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78F13" w14:textId="77777777" w:rsidR="000143D3" w:rsidRDefault="000143D3" w:rsidP="00181A4A">
      <w:pPr>
        <w:pStyle w:val="Title"/>
      </w:pPr>
    </w:p>
    <w:p w14:paraId="00825A34" w14:textId="1D588D8B" w:rsidR="00925FD2" w:rsidRDefault="00925FD2" w:rsidP="00181A4A">
      <w:pPr>
        <w:pStyle w:val="Title"/>
      </w:pPr>
      <w:r>
        <w:t xml:space="preserve">Word cloud created </w:t>
      </w:r>
      <w:bookmarkStart w:id="0" w:name="_GoBack"/>
      <w:r w:rsidR="00A37FA7">
        <w:rPr>
          <w:noProof/>
        </w:rPr>
        <w:drawing>
          <wp:inline distT="0" distB="0" distL="0" distR="0" wp14:anchorId="4CAF92CF" wp14:editId="711D86D9">
            <wp:extent cx="1163411" cy="857250"/>
            <wp:effectExtent l="0" t="0" r="0" b="0"/>
            <wp:docPr id="2" name="Picture 2" descr="BHF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454" t="18652" r="15469" b="74094"/>
                    <a:stretch/>
                  </pic:blipFill>
                  <pic:spPr bwMode="auto">
                    <a:xfrm>
                      <a:off x="0" y="0"/>
                      <a:ext cx="1176099" cy="8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3CB2BB9" w14:textId="12219800" w:rsidR="00925FD2" w:rsidRDefault="00925FD2" w:rsidP="00181A4A">
      <w:pPr>
        <w:pStyle w:val="Title"/>
      </w:pPr>
      <w:r>
        <w:t>from World Café feedback</w:t>
      </w:r>
    </w:p>
    <w:p w14:paraId="2DD0EC9A" w14:textId="7B4C2F44" w:rsidR="00A37FA7" w:rsidRPr="00A37FA7" w:rsidRDefault="00A37FA7" w:rsidP="00A37FA7">
      <w:pPr>
        <w:pStyle w:val="Heading1"/>
        <w:ind w:left="3600" w:firstLine="720"/>
        <w:rPr>
          <w:color w:val="FF0000"/>
        </w:rPr>
      </w:pPr>
      <w:r w:rsidRPr="00A37FA7">
        <w:rPr>
          <w:color w:val="FF0000"/>
        </w:rPr>
        <w:t>What you found most helpful from the day</w:t>
      </w:r>
      <w:r w:rsidRPr="00A37FA7">
        <w:rPr>
          <w:color w:val="FF0000"/>
        </w:rPr>
        <w:t>?</w:t>
      </w:r>
    </w:p>
    <w:p w14:paraId="44591FD7" w14:textId="77777777" w:rsidR="00443081" w:rsidRPr="00181A4A" w:rsidRDefault="00925FD2" w:rsidP="00181A4A">
      <w:pPr>
        <w:pStyle w:val="Title"/>
      </w:pPr>
      <w:r>
        <w:rPr>
          <w:noProof/>
        </w:rPr>
        <w:drawing>
          <wp:inline distT="0" distB="0" distL="0" distR="0" wp14:anchorId="2A2752F6" wp14:editId="41A66D0D">
            <wp:extent cx="5565140" cy="3608070"/>
            <wp:effectExtent l="0" t="0" r="0" b="0"/>
            <wp:docPr id="1" name="Picture 1" descr="Words that came up most frequently in feedback represented as a cloud - in size order from big to small - NICE guideline, networking, World Cafe, NHS Rightcare, NICE, colleagues, update, discussion, practice, best pratcice, discussion, share, ideas, services, interesting ...and so 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6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3081" w:rsidRPr="00181A4A" w:rsidSect="00925FD2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6313E" w14:textId="77777777" w:rsidR="00925FD2" w:rsidRDefault="00925FD2" w:rsidP="00446BEE">
      <w:r>
        <w:separator/>
      </w:r>
    </w:p>
  </w:endnote>
  <w:endnote w:type="continuationSeparator" w:id="0">
    <w:p w14:paraId="56824D4F" w14:textId="77777777" w:rsidR="00925FD2" w:rsidRDefault="00925FD2" w:rsidP="00446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057E0" w14:textId="77777777" w:rsidR="00446BEE" w:rsidRDefault="00446BEE">
    <w:pPr>
      <w:pStyle w:val="Footer"/>
    </w:pPr>
    <w:r>
      <w:t>[</w:t>
    </w:r>
    <w:r w:rsidR="00FA2C5A">
      <w:t>I</w:t>
    </w:r>
    <w:r>
      <w:t>nsert footer here]</w:t>
    </w: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7F238D">
      <w:rPr>
        <w:noProof/>
      </w:rPr>
      <w:t>1</w:t>
    </w:r>
    <w:r>
      <w:fldChar w:fldCharType="end"/>
    </w:r>
    <w:r>
      <w:t xml:space="preserve"> of </w:t>
    </w:r>
    <w:fldSimple w:instr=" NUMPAGES  ">
      <w:r w:rsidR="007F238D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B262B7" w14:textId="77777777" w:rsidR="00925FD2" w:rsidRDefault="00925FD2" w:rsidP="00446BEE">
      <w:r>
        <w:separator/>
      </w:r>
    </w:p>
  </w:footnote>
  <w:footnote w:type="continuationSeparator" w:id="0">
    <w:p w14:paraId="36DDE318" w14:textId="77777777" w:rsidR="00925FD2" w:rsidRDefault="00925FD2" w:rsidP="00446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5B009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F50E6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865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25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69B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D644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8A0C9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2250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DCE1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12AB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B15797"/>
    <w:multiLevelType w:val="hybridMultilevel"/>
    <w:tmpl w:val="C28C0936"/>
    <w:lvl w:ilvl="0" w:tplc="B574A9B6">
      <w:start w:val="1"/>
      <w:numFmt w:val="decimal"/>
      <w:pStyle w:val="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853F9"/>
    <w:multiLevelType w:val="hybridMultilevel"/>
    <w:tmpl w:val="266EAAC2"/>
    <w:lvl w:ilvl="0" w:tplc="56E621DC">
      <w:start w:val="1"/>
      <w:numFmt w:val="bullet"/>
      <w:pStyle w:val="Subbullets"/>
      <w:lvlText w:val="­"/>
      <w:lvlJc w:val="left"/>
      <w:pPr>
        <w:ind w:left="1588" w:hanging="454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93D14"/>
    <w:multiLevelType w:val="hybridMultilevel"/>
    <w:tmpl w:val="3934CBBC"/>
    <w:lvl w:ilvl="0" w:tplc="8E54A33E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F2189"/>
    <w:multiLevelType w:val="hybridMultilevel"/>
    <w:tmpl w:val="24F8CBCE"/>
    <w:lvl w:ilvl="0" w:tplc="35960CCE">
      <w:start w:val="1"/>
      <w:numFmt w:val="bullet"/>
      <w:pStyle w:val="Bullets"/>
      <w:lvlText w:val=""/>
      <w:lvlJc w:val="left"/>
      <w:pPr>
        <w:ind w:left="113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13"/>
    <w:lvlOverride w:ilvl="0">
      <w:startOverride w:val="1"/>
    </w:lvlOverride>
  </w:num>
  <w:num w:numId="5">
    <w:abstractNumId w:val="13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13"/>
    <w:lvlOverride w:ilvl="0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1"/>
  </w:num>
  <w:num w:numId="19">
    <w:abstractNumId w:val="11"/>
    <w:lvlOverride w:ilvl="0">
      <w:startOverride w:val="1"/>
    </w:lvlOverride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25FD2"/>
    <w:rsid w:val="000053F8"/>
    <w:rsid w:val="000143D3"/>
    <w:rsid w:val="00024D0A"/>
    <w:rsid w:val="000472DC"/>
    <w:rsid w:val="00070065"/>
    <w:rsid w:val="000A4FEE"/>
    <w:rsid w:val="000B5939"/>
    <w:rsid w:val="00111CCE"/>
    <w:rsid w:val="001134E7"/>
    <w:rsid w:val="0017149E"/>
    <w:rsid w:val="0017169E"/>
    <w:rsid w:val="00181A4A"/>
    <w:rsid w:val="001B0EE9"/>
    <w:rsid w:val="001B65B3"/>
    <w:rsid w:val="002029A6"/>
    <w:rsid w:val="002408EA"/>
    <w:rsid w:val="002819D7"/>
    <w:rsid w:val="002C1A7E"/>
    <w:rsid w:val="002D3376"/>
    <w:rsid w:val="00311ED0"/>
    <w:rsid w:val="00322E42"/>
    <w:rsid w:val="003648C5"/>
    <w:rsid w:val="003722FA"/>
    <w:rsid w:val="003C7AAF"/>
    <w:rsid w:val="004075B6"/>
    <w:rsid w:val="00420952"/>
    <w:rsid w:val="00433EFF"/>
    <w:rsid w:val="00443081"/>
    <w:rsid w:val="00446BEE"/>
    <w:rsid w:val="005025A1"/>
    <w:rsid w:val="006921E1"/>
    <w:rsid w:val="006F4B25"/>
    <w:rsid w:val="006F6496"/>
    <w:rsid w:val="00736348"/>
    <w:rsid w:val="00760908"/>
    <w:rsid w:val="007F238D"/>
    <w:rsid w:val="00861B92"/>
    <w:rsid w:val="008814FB"/>
    <w:rsid w:val="008F5E30"/>
    <w:rsid w:val="00914D7F"/>
    <w:rsid w:val="00925FD2"/>
    <w:rsid w:val="009E680B"/>
    <w:rsid w:val="00A15A1F"/>
    <w:rsid w:val="00A3325A"/>
    <w:rsid w:val="00A37FA7"/>
    <w:rsid w:val="00A43013"/>
    <w:rsid w:val="00AF108A"/>
    <w:rsid w:val="00B02E55"/>
    <w:rsid w:val="00B036C1"/>
    <w:rsid w:val="00B5431F"/>
    <w:rsid w:val="00BF7FE0"/>
    <w:rsid w:val="00C81104"/>
    <w:rsid w:val="00C96411"/>
    <w:rsid w:val="00CB5671"/>
    <w:rsid w:val="00CF58B7"/>
    <w:rsid w:val="00D351C1"/>
    <w:rsid w:val="00D35EFB"/>
    <w:rsid w:val="00D504B3"/>
    <w:rsid w:val="00D86BF0"/>
    <w:rsid w:val="00E51920"/>
    <w:rsid w:val="00E64120"/>
    <w:rsid w:val="00E660A1"/>
    <w:rsid w:val="00EA3CCF"/>
    <w:rsid w:val="00F055F1"/>
    <w:rsid w:val="00F610AF"/>
    <w:rsid w:val="00FA2C5A"/>
    <w:rsid w:val="00FC2D11"/>
    <w:rsid w:val="00FC6230"/>
    <w:rsid w:val="00FF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E46468"/>
  <w15:chartTrackingRefBased/>
  <w15:docId w15:val="{6367610D-6A7F-4CF4-9C41-F3DE85EE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semiHidden="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F610AF"/>
    <w:rPr>
      <w:sz w:val="24"/>
      <w:szCs w:val="24"/>
    </w:rPr>
  </w:style>
  <w:style w:type="paragraph" w:styleId="Heading1">
    <w:name w:val="heading 1"/>
    <w:basedOn w:val="Normal"/>
    <w:next w:val="Paragraphnonumbers"/>
    <w:link w:val="Heading1Char"/>
    <w:uiPriority w:val="1"/>
    <w:qFormat/>
    <w:rsid w:val="00CB5671"/>
    <w:pPr>
      <w:keepNext/>
      <w:spacing w:after="120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Paragraph"/>
    <w:link w:val="Heading2Char"/>
    <w:uiPriority w:val="2"/>
    <w:qFormat/>
    <w:rsid w:val="00CB5671"/>
    <w:pPr>
      <w:keepNext/>
      <w:spacing w:after="120"/>
      <w:outlineLvl w:val="1"/>
    </w:pPr>
    <w:rPr>
      <w:rFonts w:ascii="Arial" w:hAnsi="Arial"/>
      <w:b/>
      <w:bCs/>
      <w:i/>
      <w:iCs/>
      <w:sz w:val="26"/>
      <w:szCs w:val="26"/>
    </w:rPr>
  </w:style>
  <w:style w:type="paragraph" w:styleId="Heading3">
    <w:name w:val="heading 3"/>
    <w:basedOn w:val="Normal"/>
    <w:next w:val="Paragraph"/>
    <w:link w:val="Heading3Char"/>
    <w:uiPriority w:val="3"/>
    <w:qFormat/>
    <w:rsid w:val="00CB5671"/>
    <w:pPr>
      <w:keepNext/>
      <w:spacing w:after="60"/>
      <w:outlineLvl w:val="2"/>
    </w:pPr>
    <w:rPr>
      <w:rFonts w:ascii="Arial" w:hAnsi="Arial"/>
      <w:b/>
      <w:bCs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Paragraphnonumbers"/>
    <w:uiPriority w:val="4"/>
    <w:qFormat/>
    <w:rsid w:val="00443081"/>
    <w:pPr>
      <w:numPr>
        <w:numId w:val="20"/>
      </w:numPr>
      <w:tabs>
        <w:tab w:val="left" w:pos="567"/>
      </w:tabs>
      <w:ind w:left="567" w:hanging="501"/>
    </w:pPr>
  </w:style>
  <w:style w:type="paragraph" w:styleId="Title">
    <w:name w:val="Title"/>
    <w:basedOn w:val="Normal"/>
    <w:next w:val="Heading1"/>
    <w:link w:val="TitleChar"/>
    <w:qFormat/>
    <w:rsid w:val="00CB5671"/>
    <w:pPr>
      <w:spacing w:before="120" w:after="12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B5671"/>
    <w:rPr>
      <w:rFonts w:ascii="Arial" w:hAnsi="Arial"/>
      <w:b/>
      <w:bCs/>
      <w:kern w:val="28"/>
      <w:sz w:val="32"/>
      <w:szCs w:val="32"/>
    </w:rPr>
  </w:style>
  <w:style w:type="character" w:customStyle="1" w:styleId="Heading1Char">
    <w:name w:val="Heading 1 Char"/>
    <w:link w:val="Heading1"/>
    <w:uiPriority w:val="1"/>
    <w:rsid w:val="00CB5671"/>
    <w:rPr>
      <w:rFonts w:ascii="Arial" w:hAnsi="Arial"/>
      <w:b/>
      <w:bCs/>
      <w:kern w:val="32"/>
      <w:sz w:val="28"/>
      <w:szCs w:val="32"/>
    </w:rPr>
  </w:style>
  <w:style w:type="paragraph" w:customStyle="1" w:styleId="Bullets">
    <w:name w:val="Bullets"/>
    <w:basedOn w:val="Normal"/>
    <w:uiPriority w:val="5"/>
    <w:qFormat/>
    <w:rsid w:val="00CB5671"/>
    <w:pPr>
      <w:numPr>
        <w:numId w:val="2"/>
      </w:numPr>
      <w:spacing w:after="120" w:line="276" w:lineRule="auto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semiHidden/>
    <w:rsid w:val="0017169E"/>
    <w:pPr>
      <w:tabs>
        <w:tab w:val="center" w:pos="4513"/>
        <w:tab w:val="right" w:pos="9026"/>
      </w:tabs>
    </w:pPr>
    <w:rPr>
      <w:rFonts w:ascii="Arial" w:hAnsi="Arial"/>
    </w:rPr>
  </w:style>
  <w:style w:type="character" w:customStyle="1" w:styleId="HeaderChar">
    <w:name w:val="Header Char"/>
    <w:link w:val="Header"/>
    <w:uiPriority w:val="99"/>
    <w:semiHidden/>
    <w:rsid w:val="009E680B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46BEE"/>
    <w:pPr>
      <w:tabs>
        <w:tab w:val="center" w:pos="4513"/>
        <w:tab w:val="right" w:pos="9026"/>
      </w:tabs>
    </w:pPr>
    <w:rPr>
      <w:rFonts w:ascii="Arial" w:hAnsi="Arial"/>
      <w:sz w:val="20"/>
    </w:rPr>
  </w:style>
  <w:style w:type="character" w:customStyle="1" w:styleId="FooterChar">
    <w:name w:val="Footer Char"/>
    <w:link w:val="Footer"/>
    <w:uiPriority w:val="99"/>
    <w:semiHidden/>
    <w:rsid w:val="0017169E"/>
    <w:rPr>
      <w:rFonts w:ascii="Arial" w:hAnsi="Arial"/>
      <w:szCs w:val="24"/>
    </w:rPr>
  </w:style>
  <w:style w:type="paragraph" w:styleId="BalloonText">
    <w:name w:val="Balloon Text"/>
    <w:basedOn w:val="Normal"/>
    <w:link w:val="BalloonTextChar"/>
    <w:semiHidden/>
    <w:rsid w:val="00446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46B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2"/>
    <w:rsid w:val="00CB5671"/>
    <w:rPr>
      <w:rFonts w:ascii="Arial" w:hAnsi="Arial"/>
      <w:b/>
      <w:bCs/>
      <w:i/>
      <w:iCs/>
      <w:sz w:val="26"/>
      <w:szCs w:val="26"/>
    </w:rPr>
  </w:style>
  <w:style w:type="character" w:customStyle="1" w:styleId="Heading3Char">
    <w:name w:val="Heading 3 Char"/>
    <w:link w:val="Heading3"/>
    <w:uiPriority w:val="3"/>
    <w:rsid w:val="00CB5671"/>
    <w:rPr>
      <w:rFonts w:ascii="Arial" w:hAnsi="Arial"/>
      <w:b/>
      <w:bCs/>
      <w:sz w:val="24"/>
      <w:szCs w:val="26"/>
    </w:rPr>
  </w:style>
  <w:style w:type="paragraph" w:customStyle="1" w:styleId="Subbullets">
    <w:name w:val="Sub bullets"/>
    <w:basedOn w:val="Normal"/>
    <w:uiPriority w:val="6"/>
    <w:qFormat/>
    <w:rsid w:val="00CB5671"/>
    <w:pPr>
      <w:numPr>
        <w:numId w:val="18"/>
      </w:numPr>
      <w:spacing w:after="120" w:line="276" w:lineRule="auto"/>
      <w:ind w:left="1418" w:hanging="284"/>
    </w:pPr>
    <w:rPr>
      <w:rFonts w:ascii="Arial" w:hAnsi="Arial"/>
    </w:rPr>
  </w:style>
  <w:style w:type="paragraph" w:customStyle="1" w:styleId="Paragraphnonumbers">
    <w:name w:val="Paragraph no numbers"/>
    <w:basedOn w:val="Normal"/>
    <w:uiPriority w:val="99"/>
    <w:qFormat/>
    <w:rsid w:val="00CB5671"/>
    <w:pPr>
      <w:spacing w:after="240" w:line="276" w:lineRule="auto"/>
    </w:pPr>
    <w:rPr>
      <w:rFonts w:ascii="Arial" w:hAnsi="Arial"/>
    </w:rPr>
  </w:style>
  <w:style w:type="paragraph" w:styleId="TOC1">
    <w:name w:val="toc 1"/>
    <w:basedOn w:val="Normal"/>
    <w:next w:val="Normal"/>
    <w:autoRedefine/>
    <w:semiHidden/>
    <w:rsid w:val="00F610AF"/>
    <w:rPr>
      <w:rFonts w:ascii="Arial" w:hAnsi="Arial"/>
    </w:rPr>
  </w:style>
  <w:style w:type="paragraph" w:styleId="TOC2">
    <w:name w:val="toc 2"/>
    <w:basedOn w:val="Normal"/>
    <w:next w:val="Normal"/>
    <w:autoRedefine/>
    <w:semiHidden/>
    <w:rsid w:val="00F610AF"/>
    <w:pPr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semiHidden/>
    <w:rsid w:val="00F610AF"/>
    <w:pPr>
      <w:ind w:left="480"/>
    </w:pPr>
    <w:rPr>
      <w:rFonts w:ascii="Arial" w:hAnsi="Arial"/>
    </w:rPr>
  </w:style>
  <w:style w:type="paragraph" w:styleId="TOC4">
    <w:name w:val="toc 4"/>
    <w:basedOn w:val="Normal"/>
    <w:next w:val="Normal"/>
    <w:autoRedefine/>
    <w:semiHidden/>
    <w:rsid w:val="00F610AF"/>
    <w:pPr>
      <w:ind w:left="720"/>
    </w:pPr>
    <w:rPr>
      <w:rFonts w:ascii="Arial" w:hAnsi="Arial"/>
    </w:rPr>
  </w:style>
  <w:style w:type="paragraph" w:styleId="TOAHeading">
    <w:name w:val="toa heading"/>
    <w:basedOn w:val="Normal"/>
    <w:next w:val="Normal"/>
    <w:semiHidden/>
    <w:rsid w:val="00F610AF"/>
    <w:pPr>
      <w:spacing w:before="120"/>
    </w:pPr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AC42B442</Template>
  <TotalTime>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Smith</dc:creator>
  <cp:keywords/>
  <dc:description/>
  <cp:lastModifiedBy>Bruce Smith</cp:lastModifiedBy>
  <cp:revision>4</cp:revision>
  <dcterms:created xsi:type="dcterms:W3CDTF">2019-06-21T08:50:00Z</dcterms:created>
  <dcterms:modified xsi:type="dcterms:W3CDTF">2019-06-21T09:36:00Z</dcterms:modified>
</cp:coreProperties>
</file>